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CE29" w14:textId="77777777" w:rsidR="00EF6274" w:rsidRPr="00B645B7" w:rsidRDefault="00EF6274" w:rsidP="00B645B7">
      <w:pPr>
        <w:spacing w:line="400" w:lineRule="exact"/>
        <w:jc w:val="center"/>
        <w:rPr>
          <w:szCs w:val="22"/>
        </w:rPr>
      </w:pPr>
      <w:r w:rsidRPr="00B645B7">
        <w:rPr>
          <w:rFonts w:hint="eastAsia"/>
          <w:szCs w:val="22"/>
        </w:rPr>
        <w:t>第</w:t>
      </w:r>
      <w:r w:rsidR="00A76D76" w:rsidRPr="00B645B7">
        <w:rPr>
          <w:rFonts w:hint="eastAsia"/>
          <w:szCs w:val="22"/>
        </w:rPr>
        <w:t>１</w:t>
      </w:r>
      <w:r w:rsidRPr="00B645B7">
        <w:rPr>
          <w:rFonts w:hint="eastAsia"/>
          <w:szCs w:val="22"/>
        </w:rPr>
        <w:t>次選考（論文試験）</w:t>
      </w:r>
    </w:p>
    <w:p w14:paraId="5FB6DA5A" w14:textId="77777777" w:rsidR="00EF6274" w:rsidRPr="00B645B7" w:rsidRDefault="00EF6274" w:rsidP="00B645B7">
      <w:pPr>
        <w:spacing w:line="400" w:lineRule="exact"/>
        <w:jc w:val="center"/>
        <w:rPr>
          <w:szCs w:val="22"/>
        </w:rPr>
      </w:pPr>
    </w:p>
    <w:p w14:paraId="04E39846" w14:textId="53C88803" w:rsidR="00EF6274" w:rsidRPr="00B645B7" w:rsidRDefault="00EF6274" w:rsidP="0037285B">
      <w:pPr>
        <w:spacing w:line="400" w:lineRule="exact"/>
        <w:ind w:leftChars="1646" w:left="5529"/>
        <w:jc w:val="left"/>
        <w:rPr>
          <w:szCs w:val="22"/>
          <w:u w:val="single"/>
        </w:rPr>
      </w:pPr>
      <w:r w:rsidRPr="00B645B7">
        <w:rPr>
          <w:rFonts w:hint="eastAsia"/>
          <w:szCs w:val="22"/>
          <w:u w:val="single"/>
        </w:rPr>
        <w:t xml:space="preserve">氏　　名　　　　　　　　　</w:t>
      </w:r>
    </w:p>
    <w:p w14:paraId="2A556649" w14:textId="77777777" w:rsidR="00EF6274" w:rsidRPr="00B645B7" w:rsidRDefault="00EF6274" w:rsidP="00B645B7">
      <w:pPr>
        <w:spacing w:line="400" w:lineRule="exact"/>
        <w:jc w:val="right"/>
        <w:rPr>
          <w:szCs w:val="22"/>
          <w:u w:val="single"/>
        </w:rPr>
      </w:pPr>
    </w:p>
    <w:p w14:paraId="2941C27B" w14:textId="34C5C7D9" w:rsidR="002D619A" w:rsidRDefault="00B645B7" w:rsidP="00D742C1">
      <w:pPr>
        <w:spacing w:line="480" w:lineRule="exact"/>
        <w:rPr>
          <w:szCs w:val="22"/>
          <w:u w:val="dotted"/>
        </w:rPr>
      </w:pPr>
      <w:r>
        <w:rPr>
          <w:rFonts w:hint="eastAsia"/>
          <w:szCs w:val="22"/>
          <w:u w:val="dotted"/>
        </w:rPr>
        <w:t xml:space="preserve">　</w:t>
      </w:r>
      <w:r w:rsidR="00B43D64" w:rsidRPr="00B645B7">
        <w:rPr>
          <w:szCs w:val="22"/>
          <w:u w:val="dotted"/>
        </w:rPr>
        <w:t xml:space="preserve">　　　　　　　　　　　　　　　　　　　</w:t>
      </w:r>
      <w:r w:rsidR="00B43D64" w:rsidRPr="00B645B7">
        <w:rPr>
          <w:rFonts w:hint="eastAsia"/>
          <w:szCs w:val="22"/>
          <w:u w:val="dotted"/>
        </w:rPr>
        <w:t xml:space="preserve">　</w:t>
      </w:r>
      <w:r w:rsidR="00B43D64" w:rsidRPr="00B645B7">
        <w:rPr>
          <w:szCs w:val="22"/>
          <w:u w:val="dotted"/>
        </w:rPr>
        <w:t xml:space="preserve">　　　</w:t>
      </w:r>
      <w:r w:rsidR="00A22D94" w:rsidRPr="00A22D94">
        <w:rPr>
          <w:szCs w:val="22"/>
          <w:u w:val="dotted"/>
        </w:rPr>
        <w:t xml:space="preserve">　　　　　</w:t>
      </w:r>
    </w:p>
    <w:p w14:paraId="0B99CD33" w14:textId="0A88337B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szCs w:val="22"/>
          <w:u w:val="dotted"/>
        </w:rPr>
        <w:t xml:space="preserve">　　　　　　　　　　　　　　　　　　　　　　　　　　　　　</w:t>
      </w:r>
    </w:p>
    <w:p w14:paraId="7439193C" w14:textId="2911DAB2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szCs w:val="22"/>
          <w:u w:val="dotted"/>
        </w:rPr>
        <w:t xml:space="preserve">　　　　　　　　　　　　　　　　　　　　　　　　　　　　　</w:t>
      </w:r>
    </w:p>
    <w:p w14:paraId="65792B05" w14:textId="53DE7629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szCs w:val="22"/>
          <w:u w:val="dotted"/>
        </w:rPr>
        <w:t xml:space="preserve">　　　　　　　　　　　　　　　　　　　　　　　　　　　　　</w:t>
      </w:r>
    </w:p>
    <w:p w14:paraId="63F08571" w14:textId="6530960E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szCs w:val="22"/>
          <w:u w:val="dotted"/>
        </w:rPr>
        <w:t xml:space="preserve">　　　　　　　　　　　　　　　　　　　　　　　　　　　　　</w:t>
      </w:r>
    </w:p>
    <w:p w14:paraId="688FAAAA" w14:textId="30E72691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szCs w:val="22"/>
          <w:u w:val="dotted"/>
        </w:rPr>
        <w:t xml:space="preserve">　　　　　　　　　　　　　　　　　　　　　　　　　　　　　</w:t>
      </w:r>
    </w:p>
    <w:p w14:paraId="4D8A4C1F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4D971E79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3978E04C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6D41A35E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A252C3C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32E10571" w14:textId="4F1EC09B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5C491726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7B09E777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4601B831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4B04024C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73D8F6EC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6B5C7B44" w14:textId="6585A95A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572DC071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113C8EF6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5B453A06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9CFDD09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65F687B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5B71974C" w14:textId="1537F1BB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701EC05B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66C64E21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lastRenderedPageBreak/>
        <w:t xml:space="preserve">　　　　　　　　　　　　　　　　　　　　　　　　　　　　　</w:t>
      </w:r>
    </w:p>
    <w:p w14:paraId="60B0378E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63502E2E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1608949F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49FA7306" w14:textId="623A5F8B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B77B899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AF184FA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6E87288D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522B8D94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6BE35056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F32C124" w14:textId="0A8DF0D3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8509153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15E3C2B2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5DB0DA37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64B0489E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59DED107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34716136" w14:textId="5405EE81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25A30371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79C7C80F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052E8A1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07B321AA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7E1F1A92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2B269B3E" w14:textId="0A4B5AE1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10ABD9C7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2BCE700D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29AD6483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7BF5BB7F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1D26E309" w14:textId="77777777" w:rsidR="00A22D94" w:rsidRPr="00A22D94" w:rsidRDefault="00A22D94" w:rsidP="00D742C1">
      <w:pPr>
        <w:spacing w:line="480" w:lineRule="exact"/>
        <w:rPr>
          <w:rFonts w:hint="eastAsia"/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p w14:paraId="3AF6DE16" w14:textId="77E09952" w:rsidR="00A22D94" w:rsidRDefault="00A22D94" w:rsidP="00D742C1">
      <w:pPr>
        <w:spacing w:line="480" w:lineRule="exact"/>
        <w:rPr>
          <w:szCs w:val="22"/>
          <w:u w:val="dotted"/>
        </w:rPr>
      </w:pPr>
      <w:r w:rsidRPr="00A22D94">
        <w:rPr>
          <w:rFonts w:hint="eastAsia"/>
          <w:szCs w:val="22"/>
          <w:u w:val="dotted"/>
        </w:rPr>
        <w:t xml:space="preserve">　　　　　　　　　　　　　　　　　　　　　　　　　　　　　</w:t>
      </w:r>
    </w:p>
    <w:sectPr w:rsidR="00A22D94" w:rsidSect="00A22D94">
      <w:headerReference w:type="default" r:id="rId9"/>
      <w:footerReference w:type="even" r:id="rId10"/>
      <w:headerReference w:type="first" r:id="rId11"/>
      <w:footerReference w:type="first" r:id="rId12"/>
      <w:pgSz w:w="11906" w:h="16838" w:code="9"/>
      <w:pgMar w:top="1440" w:right="1080" w:bottom="1440" w:left="1080" w:header="680" w:footer="680" w:gutter="0"/>
      <w:cols w:space="425"/>
      <w:noEndnote/>
      <w:docGrid w:type="linesAndChars" w:linePitch="655" w:charSpace="2374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C599D" w14:textId="77777777" w:rsidR="0002360A" w:rsidRDefault="0002360A">
      <w:r>
        <w:separator/>
      </w:r>
    </w:p>
  </w:endnote>
  <w:endnote w:type="continuationSeparator" w:id="0">
    <w:p w14:paraId="414590E8" w14:textId="77777777" w:rsidR="0002360A" w:rsidRDefault="0002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5E95" w14:textId="77777777" w:rsidR="00990FE3" w:rsidRDefault="00990FE3" w:rsidP="005C51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1F968E0" w14:textId="77777777" w:rsidR="00990FE3" w:rsidRDefault="00990FE3" w:rsidP="00990F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DFC86" w14:textId="77777777" w:rsidR="00990FE3" w:rsidRDefault="00990FE3" w:rsidP="00990FE3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/</w:t>
    </w: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 w:rsidR="00F2613D">
      <w:rPr>
        <w:rStyle w:val="a6"/>
        <w:noProof/>
      </w:rPr>
      <w:t>2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4C918" w14:textId="77777777" w:rsidR="0002360A" w:rsidRDefault="0002360A">
      <w:r>
        <w:separator/>
      </w:r>
    </w:p>
  </w:footnote>
  <w:footnote w:type="continuationSeparator" w:id="0">
    <w:p w14:paraId="07B47047" w14:textId="77777777" w:rsidR="0002360A" w:rsidRDefault="00023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0CD00" w14:textId="77777777" w:rsidR="006E74A4" w:rsidRDefault="00C56998" w:rsidP="00B43D64">
    <w:pPr>
      <w:pStyle w:val="a3"/>
      <w:wordWrap w:val="0"/>
      <w:jc w:val="right"/>
    </w:pPr>
    <w:r>
      <w:rPr>
        <w:rFonts w:hint="eastAsia"/>
      </w:rPr>
      <w:t>論文試験答案（</w:t>
    </w:r>
    <w:r w:rsidR="00F2613D">
      <w:rPr>
        <w:rFonts w:hint="eastAsia"/>
      </w:rPr>
      <w:t>様式３</w:t>
    </w:r>
    <w:r>
      <w:rPr>
        <w:rFonts w:hint="eastAsia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0B9D5" w14:textId="77777777" w:rsidR="00990FE3" w:rsidRPr="00990FE3" w:rsidRDefault="00990FE3" w:rsidP="00990FE3">
    <w:pPr>
      <w:pStyle w:val="a3"/>
      <w:jc w:val="right"/>
      <w:rPr>
        <w:rFonts w:ascii="ＭＳ ゴシック" w:eastAsia="ＭＳ ゴシック" w:hAnsi="ＭＳ ゴシック"/>
        <w:sz w:val="20"/>
        <w:szCs w:val="20"/>
      </w:rPr>
    </w:pPr>
    <w:r w:rsidRPr="00990FE3">
      <w:rPr>
        <w:rFonts w:ascii="ＭＳ ゴシック" w:eastAsia="ＭＳ ゴシック" w:hAnsi="ＭＳ ゴシック" w:hint="eastAsia"/>
        <w:sz w:val="20"/>
        <w:szCs w:val="20"/>
      </w:rPr>
      <w:t>経験小論文答案用紙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3FC0"/>
    <w:multiLevelType w:val="hybridMultilevel"/>
    <w:tmpl w:val="8BA4B2EC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5D4EB4"/>
    <w:multiLevelType w:val="hybridMultilevel"/>
    <w:tmpl w:val="B3E04788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436C4A"/>
    <w:multiLevelType w:val="hybridMultilevel"/>
    <w:tmpl w:val="AF04DAE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34506449">
    <w:abstractNumId w:val="2"/>
  </w:num>
  <w:num w:numId="2" w16cid:durableId="2016498914">
    <w:abstractNumId w:val="0"/>
  </w:num>
  <w:num w:numId="3" w16cid:durableId="1186866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68"/>
  <w:drawingGridVerticalSpacing w:val="655"/>
  <w:displayHorizontalDrawingGridEvery w:val="2"/>
  <w:characterSpacingControl w:val="compressPunctuation"/>
  <w:hdrShapeDefaults>
    <o:shapedefaults v:ext="edit" spidmax="2050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6C"/>
    <w:rsid w:val="000232DF"/>
    <w:rsid w:val="0002360A"/>
    <w:rsid w:val="00027D16"/>
    <w:rsid w:val="00037EB9"/>
    <w:rsid w:val="00063031"/>
    <w:rsid w:val="00065C27"/>
    <w:rsid w:val="000A556E"/>
    <w:rsid w:val="000D6301"/>
    <w:rsid w:val="000F4602"/>
    <w:rsid w:val="00116DF1"/>
    <w:rsid w:val="001965FB"/>
    <w:rsid w:val="001A1094"/>
    <w:rsid w:val="001A48C4"/>
    <w:rsid w:val="001D575C"/>
    <w:rsid w:val="001E7025"/>
    <w:rsid w:val="001F3551"/>
    <w:rsid w:val="002170BB"/>
    <w:rsid w:val="002273F9"/>
    <w:rsid w:val="002511FE"/>
    <w:rsid w:val="00261BA5"/>
    <w:rsid w:val="00267B50"/>
    <w:rsid w:val="00280795"/>
    <w:rsid w:val="0028304D"/>
    <w:rsid w:val="00287888"/>
    <w:rsid w:val="00297DD2"/>
    <w:rsid w:val="002D619A"/>
    <w:rsid w:val="002D74F4"/>
    <w:rsid w:val="002F246C"/>
    <w:rsid w:val="002F284A"/>
    <w:rsid w:val="00310617"/>
    <w:rsid w:val="0032279E"/>
    <w:rsid w:val="003427BD"/>
    <w:rsid w:val="00350427"/>
    <w:rsid w:val="00357CF4"/>
    <w:rsid w:val="0037285B"/>
    <w:rsid w:val="00374182"/>
    <w:rsid w:val="003B1F4E"/>
    <w:rsid w:val="003E115C"/>
    <w:rsid w:val="003F42BA"/>
    <w:rsid w:val="00403508"/>
    <w:rsid w:val="00435C0D"/>
    <w:rsid w:val="00440B23"/>
    <w:rsid w:val="0045071B"/>
    <w:rsid w:val="004705AC"/>
    <w:rsid w:val="00474622"/>
    <w:rsid w:val="00484568"/>
    <w:rsid w:val="0049687D"/>
    <w:rsid w:val="004A4ED7"/>
    <w:rsid w:val="004F73F1"/>
    <w:rsid w:val="004F7939"/>
    <w:rsid w:val="00503016"/>
    <w:rsid w:val="00510694"/>
    <w:rsid w:val="00534811"/>
    <w:rsid w:val="00552DE6"/>
    <w:rsid w:val="00561834"/>
    <w:rsid w:val="00587248"/>
    <w:rsid w:val="00592F44"/>
    <w:rsid w:val="005A0D5B"/>
    <w:rsid w:val="005C51A6"/>
    <w:rsid w:val="006237C9"/>
    <w:rsid w:val="00642CCA"/>
    <w:rsid w:val="006664C5"/>
    <w:rsid w:val="006704AB"/>
    <w:rsid w:val="00683947"/>
    <w:rsid w:val="00686C63"/>
    <w:rsid w:val="006E74A4"/>
    <w:rsid w:val="00712E6F"/>
    <w:rsid w:val="0071715E"/>
    <w:rsid w:val="00742DE1"/>
    <w:rsid w:val="00786D5B"/>
    <w:rsid w:val="007E769A"/>
    <w:rsid w:val="007F075B"/>
    <w:rsid w:val="007F1AD1"/>
    <w:rsid w:val="007F4581"/>
    <w:rsid w:val="00800174"/>
    <w:rsid w:val="00803969"/>
    <w:rsid w:val="00824255"/>
    <w:rsid w:val="0082606C"/>
    <w:rsid w:val="0082773A"/>
    <w:rsid w:val="008327D7"/>
    <w:rsid w:val="008617B4"/>
    <w:rsid w:val="00861D8F"/>
    <w:rsid w:val="008A36AF"/>
    <w:rsid w:val="008B3852"/>
    <w:rsid w:val="008E6D34"/>
    <w:rsid w:val="0090468E"/>
    <w:rsid w:val="00905F96"/>
    <w:rsid w:val="0096187F"/>
    <w:rsid w:val="00971E40"/>
    <w:rsid w:val="00980484"/>
    <w:rsid w:val="00990FE3"/>
    <w:rsid w:val="00991FDC"/>
    <w:rsid w:val="009B582F"/>
    <w:rsid w:val="009F458F"/>
    <w:rsid w:val="009F714E"/>
    <w:rsid w:val="00A136DF"/>
    <w:rsid w:val="00A1726E"/>
    <w:rsid w:val="00A22D94"/>
    <w:rsid w:val="00A76D76"/>
    <w:rsid w:val="00A86FB4"/>
    <w:rsid w:val="00AC0024"/>
    <w:rsid w:val="00AD4B82"/>
    <w:rsid w:val="00AE37B1"/>
    <w:rsid w:val="00B43D64"/>
    <w:rsid w:val="00B50887"/>
    <w:rsid w:val="00B645B7"/>
    <w:rsid w:val="00B91B78"/>
    <w:rsid w:val="00BF605E"/>
    <w:rsid w:val="00C01D9C"/>
    <w:rsid w:val="00C56998"/>
    <w:rsid w:val="00C646FE"/>
    <w:rsid w:val="00CB71BF"/>
    <w:rsid w:val="00CC70E4"/>
    <w:rsid w:val="00CF0F0B"/>
    <w:rsid w:val="00CF2CCC"/>
    <w:rsid w:val="00D02ED9"/>
    <w:rsid w:val="00D061B6"/>
    <w:rsid w:val="00D427DD"/>
    <w:rsid w:val="00D72E70"/>
    <w:rsid w:val="00D742C1"/>
    <w:rsid w:val="00D8552D"/>
    <w:rsid w:val="00DD609C"/>
    <w:rsid w:val="00E23ACA"/>
    <w:rsid w:val="00E4125C"/>
    <w:rsid w:val="00E8485E"/>
    <w:rsid w:val="00ED2695"/>
    <w:rsid w:val="00ED2C83"/>
    <w:rsid w:val="00ED370A"/>
    <w:rsid w:val="00EE29E2"/>
    <w:rsid w:val="00EF6274"/>
    <w:rsid w:val="00F06516"/>
    <w:rsid w:val="00F10B6D"/>
    <w:rsid w:val="00F1663A"/>
    <w:rsid w:val="00F20349"/>
    <w:rsid w:val="00F24D65"/>
    <w:rsid w:val="00F2613D"/>
    <w:rsid w:val="00F35ABF"/>
    <w:rsid w:val="00F62F8F"/>
    <w:rsid w:val="00F94884"/>
    <w:rsid w:val="00FA0B3E"/>
    <w:rsid w:val="00FC7120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8CF271B"/>
  <w15:chartTrackingRefBased/>
  <w15:docId w15:val="{58CE657D-E03C-4ECC-BA94-DAF36A56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25C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7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E115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90FE3"/>
  </w:style>
  <w:style w:type="character" w:customStyle="1" w:styleId="a5">
    <w:name w:val="フッター (文字)"/>
    <w:link w:val="a4"/>
    <w:uiPriority w:val="99"/>
    <w:rsid w:val="00310617"/>
    <w:rPr>
      <w:rFonts w:ascii="ＭＳ 明朝"/>
      <w:kern w:val="2"/>
      <w:sz w:val="22"/>
      <w:szCs w:val="24"/>
    </w:rPr>
  </w:style>
  <w:style w:type="paragraph" w:styleId="a7">
    <w:name w:val="Balloon Text"/>
    <w:basedOn w:val="a"/>
    <w:link w:val="a8"/>
    <w:rsid w:val="006E7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E74A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DEC13-5799-474A-9347-171274B0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ＩＤ：０００００００　　氏名：○○　○○</vt:lpstr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subject/>
  <dc:creator>牧野 記大</dc:creator>
  <cp:keywords/>
  <cp:lastModifiedBy>冨田 祐輔</cp:lastModifiedBy>
  <cp:revision>19</cp:revision>
  <cp:lastPrinted>2021-10-15T13:51:00Z</cp:lastPrinted>
  <dcterms:created xsi:type="dcterms:W3CDTF">2019-11-13T12:05:00Z</dcterms:created>
  <dcterms:modified xsi:type="dcterms:W3CDTF">2026-10-26T09:04:00Z</dcterms:modified>
</cp:coreProperties>
</file>